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90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4"/>
        <w:gridCol w:w="1842"/>
        <w:gridCol w:w="1418"/>
        <w:gridCol w:w="1276"/>
        <w:gridCol w:w="425"/>
        <w:gridCol w:w="709"/>
        <w:gridCol w:w="2976"/>
      </w:tblGrid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</w:tcPr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10"/>
                <w:szCs w:val="10"/>
              </w:rPr>
            </w:pP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28"/>
                <w:szCs w:val="28"/>
              </w:rPr>
            </w:pPr>
            <w:r w:rsidRPr="001E4940">
              <w:rPr>
                <w:rFonts w:ascii="Wide Latin" w:eastAsia="Times New Roman" w:hAnsi="Wide Latin" w:cs="Times New Roman"/>
                <w:b/>
                <w:color w:val="auto"/>
                <w:sz w:val="24"/>
                <w:szCs w:val="24"/>
              </w:rPr>
              <w:t xml:space="preserve"> </w:t>
            </w:r>
            <w:r w:rsidRPr="001E4940">
              <w:rPr>
                <w:rFonts w:ascii="Arial" w:eastAsia="Times New Roman" w:hAnsi="Arial" w:cs="Arial"/>
                <w:b/>
                <w:color w:val="auto"/>
                <w:sz w:val="28"/>
                <w:szCs w:val="28"/>
              </w:rPr>
              <w:t xml:space="preserve">PLANO DE ATIVIDADES </w:t>
            </w:r>
          </w:p>
          <w:p w:rsidR="001E4940" w:rsidRPr="001E4940" w:rsidRDefault="001E4940" w:rsidP="001E4940">
            <w:pPr>
              <w:tabs>
                <w:tab w:val="left" w:pos="180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0"/>
                <w:szCs w:val="10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0"/>
                <w:szCs w:val="10"/>
              </w:rPr>
              <w:tab/>
            </w: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</w:rPr>
            </w:pPr>
            <w:r w:rsidRPr="001E4940">
              <w:rPr>
                <w:rFonts w:ascii="Arial" w:eastAsia="Times New Roman" w:hAnsi="Arial" w:cs="Arial"/>
                <w:b/>
                <w:color w:val="auto"/>
              </w:rPr>
              <w:t>Período do Estágio:</w:t>
            </w: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Arial"/>
                <w:b/>
                <w:color w:val="auto"/>
                <w:sz w:val="20"/>
                <w:szCs w:val="20"/>
              </w:rPr>
              <w:t>______/______/______ a ______/______/______</w:t>
            </w: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10"/>
                <w:szCs w:val="1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</w:tcPr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 xml:space="preserve">O Plano de Atividades do Estágio (§ único do art. 7.º da Lei </w:t>
            </w:r>
            <w:proofErr w:type="gramStart"/>
            <w:r w:rsidRPr="001E4940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>n.º</w:t>
            </w:r>
            <w:proofErr w:type="gramEnd"/>
            <w:r w:rsidRPr="001E4940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 xml:space="preserve"> 11.788/08) deve ser elaborado em acordo das três partes a que se refere o inciso II do caput</w:t>
            </w:r>
            <w:r w:rsidRPr="001E4940">
              <w:rPr>
                <w:rFonts w:ascii="Arial" w:eastAsia="Times New Roman" w:hAnsi="Arial" w:cs="Arial"/>
                <w:i/>
                <w:iCs/>
                <w:color w:val="auto"/>
                <w:sz w:val="16"/>
                <w:szCs w:val="16"/>
              </w:rPr>
              <w:t xml:space="preserve"> </w:t>
            </w:r>
            <w:r w:rsidRPr="001E4940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>do art. 3</w:t>
            </w:r>
            <w:r w:rsidRPr="001E4940">
              <w:rPr>
                <w:rFonts w:ascii="Arial" w:eastAsia="Times New Roman" w:hAnsi="Arial" w:cs="Arial"/>
                <w:color w:val="auto"/>
                <w:sz w:val="16"/>
                <w:szCs w:val="16"/>
                <w:u w:val="single"/>
                <w:vertAlign w:val="superscript"/>
              </w:rPr>
              <w:t>o</w:t>
            </w:r>
            <w:r w:rsidRPr="001E4940">
              <w:rPr>
                <w:rFonts w:ascii="Arial" w:eastAsia="Times New Roman" w:hAnsi="Arial" w:cs="Arial"/>
                <w:color w:val="auto"/>
                <w:sz w:val="16"/>
                <w:szCs w:val="16"/>
              </w:rPr>
              <w:t xml:space="preserve"> da Lei (o estagiário, a parte concedente do estágio e a instituição de ensino) e será incorporado ao Termo de Compromisso de Estágio por meio de aditivos à medida que for avaliado, progressivamente, o desempenho do estudante. </w:t>
            </w:r>
          </w:p>
        </w:tc>
      </w:tr>
      <w:tr w:rsidR="001E4940" w:rsidRPr="001E4940" w:rsidTr="00F8116A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10490" w:type="dxa"/>
            <w:gridSpan w:val="7"/>
            <w:tcBorders>
              <w:left w:val="nil"/>
              <w:bottom w:val="nil"/>
              <w:right w:val="nil"/>
            </w:tcBorders>
            <w:shd w:val="clear" w:color="auto" w:fill="CCCCCC"/>
          </w:tcPr>
          <w:p w:rsidR="001E4940" w:rsidRPr="001E4940" w:rsidRDefault="001E4940" w:rsidP="001E4940">
            <w:pPr>
              <w:keepNext/>
              <w:spacing w:after="0" w:line="240" w:lineRule="auto"/>
              <w:jc w:val="center"/>
              <w:outlineLvl w:val="2"/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  <w:t>INFORMAÇÕES DO ESTAGIÁRIO</w:t>
            </w:r>
          </w:p>
        </w:tc>
      </w:tr>
      <w:tr w:rsidR="001E4940" w:rsidRPr="001E4940" w:rsidTr="00F8116A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</w:trPr>
        <w:tc>
          <w:tcPr>
            <w:tcW w:w="6380" w:type="dxa"/>
            <w:gridSpan w:val="4"/>
            <w:tcBorders>
              <w:left w:val="single" w:sz="4" w:space="0" w:color="auto"/>
              <w:bottom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Nome do Estagiário: 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4"/>
              </w:rPr>
            </w:pPr>
          </w:p>
        </w:tc>
        <w:tc>
          <w:tcPr>
            <w:tcW w:w="4110" w:type="dxa"/>
            <w:gridSpan w:val="3"/>
            <w:tcBorders>
              <w:bottom w:val="nil"/>
            </w:tcBorders>
          </w:tcPr>
          <w:p w:rsidR="001E4940" w:rsidRPr="001E4940" w:rsidRDefault="00F41691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N. º</w:t>
            </w:r>
            <w:r w:rsidR="001E4940"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Matrícula: 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Curso: 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4"/>
              </w:rPr>
            </w:pP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2"/>
                <w:szCs w:val="12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Semestre matriculado: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CCCCC"/>
          </w:tcPr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  <w:t>INFORMAÇÕES DO ESTÁGIO</w:t>
            </w: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75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2"/>
                <w:szCs w:val="12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Nome da Parte Concedente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(empresa):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Fone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(empresa):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75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CNPJ da Parte Concedente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(empresa):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E-mail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(empresa):</w:t>
            </w: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F41691" w:rsidP="00F4169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color w:val="FFFFFF"/>
                <w:sz w:val="18"/>
                <w:szCs w:val="18"/>
              </w:rPr>
            </w:pPr>
            <w:r>
              <w:rPr>
                <w:rFonts w:ascii="Arial" w:eastAsia="Times New Roman" w:hAnsi="Arial" w:cs="Times New Roman"/>
                <w:b/>
                <w:bCs/>
                <w:color w:val="FFFFFF"/>
                <w:sz w:val="18"/>
                <w:szCs w:val="18"/>
                <w:highlight w:val="black"/>
              </w:rPr>
              <w:t>A</w:t>
            </w:r>
            <w:r w:rsidRPr="001E4940">
              <w:rPr>
                <w:rFonts w:ascii="Arial" w:eastAsia="Times New Roman" w:hAnsi="Arial" w:cs="Times New Roman"/>
                <w:b/>
                <w:bCs/>
                <w:color w:val="FFFFFF"/>
                <w:sz w:val="18"/>
                <w:szCs w:val="18"/>
                <w:highlight w:val="black"/>
              </w:rPr>
              <w:t>NEXAR CÓPIAS (FRENTE E VERSO) DO REGISTRO PROFISSIONAL</w:t>
            </w:r>
            <w:r>
              <w:rPr>
                <w:rFonts w:ascii="Arial" w:eastAsia="Times New Roman" w:hAnsi="Arial" w:cs="Times New Roman"/>
                <w:b/>
                <w:bCs/>
                <w:color w:val="FFFFFF"/>
                <w:sz w:val="18"/>
                <w:szCs w:val="18"/>
                <w:highlight w:val="black"/>
              </w:rPr>
              <w:t xml:space="preserve"> OU DO DIPLOMA E DA CARTEIRA DE IDENTIDADE DO SUPERVISOR DE ACORDO COM A NORMA DO CURSO</w:t>
            </w: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Nome do Supervisor do Estágio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 xml:space="preserve">(com titulação e/ou experiência, conforme a norma do curso do </w:t>
            </w:r>
            <w:r w:rsidR="00E33A7F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estagiário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 xml:space="preserve">, favor consultar </w:t>
            </w:r>
            <w:hyperlink r:id="rId7" w:history="1">
              <w:r w:rsidRPr="001E4940">
                <w:rPr>
                  <w:rFonts w:ascii="Arial" w:eastAsia="Times New Roman" w:hAnsi="Arial" w:cs="Times New Roman"/>
                  <w:color w:val="0000FF"/>
                  <w:sz w:val="16"/>
                  <w:szCs w:val="16"/>
                  <w:u w:val="single"/>
                </w:rPr>
                <w:t>www.feevale.br/oportunidades</w:t>
              </w:r>
            </w:hyperlink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 xml:space="preserve"> )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auto"/>
                <w:sz w:val="24"/>
                <w:szCs w:val="24"/>
              </w:rPr>
            </w:pP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 xml:space="preserve">  </w:t>
            </w: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E-mail do Supervisor: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CPF: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RG: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3686" w:type="dxa"/>
            <w:gridSpan w:val="2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Titulação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(Ex.: Bacharel em Administração de Empresas):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4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  <w:tc>
          <w:tcPr>
            <w:tcW w:w="2694" w:type="dxa"/>
            <w:gridSpan w:val="2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Escola / Universidade: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4"/>
              </w:rPr>
            </w:pPr>
          </w:p>
        </w:tc>
        <w:tc>
          <w:tcPr>
            <w:tcW w:w="4110" w:type="dxa"/>
            <w:gridSpan w:val="3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Registro Profissional </w:t>
            </w:r>
            <w:proofErr w:type="gramStart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n.º</w:t>
            </w:r>
            <w:proofErr w:type="gramEnd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(se obrigatório):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Nível de formação</w:t>
            </w:r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:   </w:t>
            </w:r>
            <w:proofErr w:type="gramStart"/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  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(</w:t>
            </w:r>
            <w:proofErr w:type="gramEnd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   ) graduado                  (    ) em andamento                (    ) interrompido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3686" w:type="dxa"/>
            <w:gridSpan w:val="2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Cargo do Supervisor: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  <w:tc>
          <w:tcPr>
            <w:tcW w:w="2694" w:type="dxa"/>
            <w:gridSpan w:val="2"/>
            <w:tcBorders>
              <w:top w:val="nil"/>
            </w:tcBorders>
          </w:tcPr>
          <w:p w:rsidR="001E4940" w:rsidRPr="001E4940" w:rsidRDefault="001E4940" w:rsidP="00F41691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Data de admissão do supervisor:</w:t>
            </w:r>
          </w:p>
          <w:p w:rsid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4"/>
              </w:rPr>
            </w:pPr>
          </w:p>
          <w:p w:rsidR="00F41691" w:rsidRPr="001E4940" w:rsidRDefault="00F41691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4"/>
              </w:rPr>
            </w:pPr>
          </w:p>
        </w:tc>
        <w:tc>
          <w:tcPr>
            <w:tcW w:w="4110" w:type="dxa"/>
            <w:gridSpan w:val="3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Setor onde o estágio é desenvolvido: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4"/>
                <w:szCs w:val="2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  <w:tcBorders>
              <w:top w:val="nil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Nome completo do Agente de Integração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(se houver):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Verdana" w:eastAsia="Times New Roman" w:hAnsi="Verdana" w:cs="Angsana New"/>
                <w:color w:val="auto"/>
                <w:sz w:val="24"/>
                <w:szCs w:val="24"/>
              </w:rPr>
            </w:pPr>
          </w:p>
        </w:tc>
      </w:tr>
      <w:tr w:rsidR="001E4940" w:rsidRPr="001E4940" w:rsidTr="001E4940">
        <w:tblPrEx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  <w:tcBorders>
              <w:top w:val="nil"/>
              <w:bottom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Horário do estágio (compatível com o horário de estudos do aluno, </w:t>
            </w: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>limite máximo de 30 horas semanais, NÃO ultrapassando 6 horas diárias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):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08"/>
              <w:gridCol w:w="6387"/>
            </w:tblGrid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Segunda-feira: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das _________ às _________ e das _________ às _________</w:t>
                  </w:r>
                </w:p>
              </w:tc>
            </w:tr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Terça-feira: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das _________ às _________ e das _________ às _________</w:t>
                  </w:r>
                </w:p>
              </w:tc>
            </w:tr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Quarta-feira: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das _________ às _________ e das _________ às _________</w:t>
                  </w:r>
                </w:p>
              </w:tc>
            </w:tr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Quinta-feira: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das _________ às _________ e das _________ às _________</w:t>
                  </w:r>
                </w:p>
              </w:tc>
            </w:tr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Sexta-feira: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0"/>
                      <w:szCs w:val="20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</w:rPr>
                    <w:t>das _________ às _________ e das _________ às _________</w:t>
                  </w:r>
                </w:p>
              </w:tc>
            </w:tr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  <w:t>Sábado: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  <w:t>das _________ às _________ e das _________ às _________</w:t>
                  </w:r>
                </w:p>
              </w:tc>
            </w:tr>
            <w:tr w:rsidR="001E4940" w:rsidRPr="001E4940" w:rsidTr="00F8116A">
              <w:trPr>
                <w:trHeight w:val="454"/>
                <w:jc w:val="center"/>
              </w:trPr>
              <w:tc>
                <w:tcPr>
                  <w:tcW w:w="2608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  <w:t>Domingo:</w:t>
                  </w:r>
                </w:p>
              </w:tc>
              <w:tc>
                <w:tcPr>
                  <w:tcW w:w="6387" w:type="dxa"/>
                  <w:shd w:val="clear" w:color="auto" w:fill="auto"/>
                  <w:vAlign w:val="center"/>
                </w:tcPr>
                <w:p w:rsidR="001E4940" w:rsidRPr="001E4940" w:rsidRDefault="001E4940" w:rsidP="001E4940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</w:pPr>
                  <w:r w:rsidRPr="001E4940">
                    <w:rPr>
                      <w:rFonts w:ascii="Arial" w:eastAsia="Times New Roman" w:hAnsi="Arial" w:cs="Times New Roman"/>
                      <w:color w:val="auto"/>
                      <w:sz w:val="20"/>
                      <w:szCs w:val="20"/>
                      <w:highlight w:val="lightGray"/>
                    </w:rPr>
                    <w:t>das _________ às _________ e das _________ às _________</w:t>
                  </w:r>
                </w:p>
              </w:tc>
            </w:tr>
          </w:tbl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Total de horas semanais: _____h</w:t>
            </w:r>
          </w:p>
        </w:tc>
      </w:tr>
      <w:tr w:rsidR="001E4940" w:rsidRPr="001E4940" w:rsidTr="001E4940">
        <w:tblPrEx>
          <w:tblCellMar>
            <w:top w:w="0" w:type="dxa"/>
            <w:bottom w:w="0" w:type="dxa"/>
          </w:tblCellMar>
        </w:tblPrEx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Valor da Bolsa Auxílio: R$ ______________ </w:t>
            </w:r>
            <w:proofErr w:type="gramStart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( </w:t>
            </w:r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proofErr w:type="gramEnd"/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) p/ hora    (   ) p/ mês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Valor do Auxílio transporte* (campo obrigatório): R$ ___________ </w:t>
            </w:r>
            <w:proofErr w:type="gramStart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(  </w:t>
            </w:r>
            <w:proofErr w:type="gramEnd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) p/ dia útil    (   ) p/ mês 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*caso não seja informado o valor, o aluno ao assinar este Plano de Atividades concorda com a Declaração abaixo: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>Declaração</w:t>
            </w:r>
          </w:p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Declaro para os devidos fins, que não tenho interesse em receber o Auxílio Transporte, direito conferido ao estagiário, conforme termos do Art. 12 da Lei </w:t>
            </w:r>
            <w:proofErr w:type="gramStart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n.º</w:t>
            </w:r>
            <w:proofErr w:type="gramEnd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11.788/2008.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Sem mais a declarar.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</w:tr>
      <w:tr w:rsidR="001E4940" w:rsidRPr="001E4940" w:rsidTr="001E4940">
        <w:tblPrEx>
          <w:tblCellMar>
            <w:top w:w="0" w:type="dxa"/>
            <w:bottom w:w="0" w:type="dxa"/>
          </w:tblCellMar>
        </w:tblPrEx>
        <w:trPr>
          <w:cantSplit/>
          <w:trHeight w:val="629"/>
        </w:trPr>
        <w:tc>
          <w:tcPr>
            <w:tcW w:w="10490" w:type="dxa"/>
            <w:gridSpan w:val="7"/>
            <w:tcBorders>
              <w:top w:val="single" w:sz="4" w:space="0" w:color="auto"/>
            </w:tcBorders>
            <w:vAlign w:val="center"/>
          </w:tcPr>
          <w:p w:rsidR="00E33A7F" w:rsidRDefault="001E4940" w:rsidP="00E33A7F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 xml:space="preserve">Atividades a serem desenvolvidas pelo estagiário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 xml:space="preserve">(compatíveis com o semestre e o curso matriculado). </w:t>
            </w:r>
          </w:p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 xml:space="preserve">Favor consultar </w:t>
            </w:r>
            <w:hyperlink r:id="rId8" w:history="1">
              <w:r w:rsidRPr="001E4940">
                <w:rPr>
                  <w:rFonts w:ascii="Arial" w:eastAsia="Times New Roman" w:hAnsi="Arial" w:cs="Times New Roman"/>
                  <w:color w:val="0000FF"/>
                  <w:sz w:val="16"/>
                  <w:szCs w:val="16"/>
                  <w:u w:val="single"/>
                </w:rPr>
                <w:t>www.feevale.br/oportunidades</w:t>
              </w:r>
            </w:hyperlink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 xml:space="preserve">: </w:t>
            </w:r>
          </w:p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</w:p>
          <w:p w:rsidR="001E4940" w:rsidRPr="001E4940" w:rsidRDefault="001E4940" w:rsidP="001E4940">
            <w:pPr>
              <w:spacing w:after="0" w:line="360" w:lineRule="auto"/>
              <w:jc w:val="both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_________________________________________________________________________________________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</w:t>
            </w:r>
          </w:p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rPr>
          <w:trHeight w:val="1017"/>
        </w:trPr>
        <w:tc>
          <w:tcPr>
            <w:tcW w:w="51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 xml:space="preserve">Assinatura do </w:t>
            </w:r>
            <w:r w:rsidR="00E33A7F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>Estagiário</w:t>
            </w: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>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  <w:tc>
          <w:tcPr>
            <w:tcW w:w="53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4940" w:rsidRPr="001E4940" w:rsidRDefault="001E4940" w:rsidP="001E4940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  <w:t xml:space="preserve">Assinatura do Supervisor da Empresa: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(responsável pela supervisão e acompanhamento do estagiário, sem qualquer ônus trabalhista)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auto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rPr>
          <w:trHeight w:val="1017"/>
        </w:trPr>
        <w:tc>
          <w:tcPr>
            <w:tcW w:w="510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4940" w:rsidRPr="001E4940" w:rsidRDefault="001E4940" w:rsidP="00E33A7F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18"/>
                <w:szCs w:val="18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18"/>
                <w:szCs w:val="18"/>
              </w:rPr>
              <w:t xml:space="preserve">Nome do Responsável Legal do </w:t>
            </w:r>
            <w:r w:rsidR="00E33A7F" w:rsidRPr="00E33A7F">
              <w:rPr>
                <w:rFonts w:ascii="Arial" w:eastAsia="Times New Roman" w:hAnsi="Arial" w:cs="Times New Roman"/>
                <w:color w:val="auto"/>
                <w:sz w:val="18"/>
                <w:szCs w:val="18"/>
              </w:rPr>
              <w:t>Estagiário</w:t>
            </w:r>
            <w:r w:rsidRPr="001E4940">
              <w:rPr>
                <w:rFonts w:ascii="Arial" w:eastAsia="Times New Roman" w:hAnsi="Arial" w:cs="Times New Roman"/>
                <w:color w:val="auto"/>
                <w:sz w:val="18"/>
                <w:szCs w:val="18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(se menor de 18 anos)</w:t>
            </w:r>
          </w:p>
        </w:tc>
        <w:tc>
          <w:tcPr>
            <w:tcW w:w="53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4940" w:rsidRPr="001E4940" w:rsidRDefault="001E4940" w:rsidP="00E33A7F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Assinatura do Responsável Legal do </w:t>
            </w:r>
            <w:r w:rsidR="00E33A7F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Estagiário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(se menor de 18 anos)</w:t>
            </w:r>
          </w:p>
        </w:tc>
      </w:tr>
      <w:tr w:rsidR="001E4940" w:rsidRPr="001E4940" w:rsidTr="00F8116A">
        <w:tblPrEx>
          <w:tblBorders>
            <w:insideH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CCCCC"/>
          </w:tcPr>
          <w:p w:rsidR="00F41691" w:rsidRDefault="00F41691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</w:pPr>
          </w:p>
          <w:p w:rsid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  <w:t>PARA PREENCHIMENTO DO PROFESSOR ORIENTADOR</w:t>
            </w:r>
          </w:p>
          <w:p w:rsidR="00F41691" w:rsidRPr="001E4940" w:rsidRDefault="00F41691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 w:rsidR="001E4940" w:rsidRPr="001E4940" w:rsidTr="00F8116A">
        <w:tblPrEx>
          <w:tblCellMar>
            <w:top w:w="0" w:type="dxa"/>
            <w:bottom w:w="0" w:type="dxa"/>
          </w:tblCellMar>
        </w:tblPrEx>
        <w:trPr>
          <w:trHeight w:val="2690"/>
        </w:trPr>
        <w:tc>
          <w:tcPr>
            <w:tcW w:w="1844" w:type="dxa"/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proofErr w:type="gramStart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(</w:t>
            </w:r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proofErr w:type="gramEnd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) Deferido em 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____/____/_____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proofErr w:type="gramStart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(</w:t>
            </w:r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proofErr w:type="gramEnd"/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)</w:t>
            </w:r>
            <w:r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 </w:t>
            </w: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 xml:space="preserve">Indeferido em 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____/____/_____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</w:p>
        </w:tc>
        <w:tc>
          <w:tcPr>
            <w:tcW w:w="4961" w:type="dxa"/>
            <w:gridSpan w:val="4"/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Se indeferido, justificativa: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36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1E4940" w:rsidRPr="001E4940" w:rsidRDefault="001E4940" w:rsidP="001E4940">
            <w:pPr>
              <w:spacing w:after="0" w:line="36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____________________________________________________________________________________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</w:p>
        </w:tc>
        <w:tc>
          <w:tcPr>
            <w:tcW w:w="3685" w:type="dxa"/>
            <w:gridSpan w:val="2"/>
          </w:tcPr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_______________________________</w:t>
            </w: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Assinatura Professor Orientador</w:t>
            </w: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(</w:t>
            </w:r>
            <w:r>
              <w:rPr>
                <w:rFonts w:ascii="Arial" w:eastAsia="Times New Roman" w:hAnsi="Arial" w:cs="Times New Roman"/>
                <w:color w:val="auto"/>
                <w:sz w:val="16"/>
                <w:szCs w:val="16"/>
              </w:rPr>
              <w:t>Responsabilidade da Feevale)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_______________________________</w:t>
            </w:r>
          </w:p>
          <w:p w:rsidR="001E4940" w:rsidRPr="001E4940" w:rsidRDefault="001E4940" w:rsidP="001E4940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  <w:r w:rsidRPr="001E4940"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  <w:t>Nome completo</w:t>
            </w:r>
          </w:p>
          <w:p w:rsidR="001E4940" w:rsidRPr="001E4940" w:rsidRDefault="001E4940" w:rsidP="001E4940">
            <w:pPr>
              <w:spacing w:after="0" w:line="240" w:lineRule="auto"/>
              <w:rPr>
                <w:rFonts w:ascii="Arial" w:eastAsia="Times New Roman" w:hAnsi="Arial" w:cs="Times New Roman"/>
                <w:color w:val="auto"/>
                <w:sz w:val="20"/>
                <w:szCs w:val="20"/>
              </w:rPr>
            </w:pPr>
          </w:p>
        </w:tc>
      </w:tr>
    </w:tbl>
    <w:p w:rsidR="0076018F" w:rsidRPr="008F26F0" w:rsidRDefault="0076018F" w:rsidP="008F26F0"/>
    <w:sectPr w:rsidR="0076018F" w:rsidRPr="008F26F0" w:rsidSect="001E4940">
      <w:headerReference w:type="default" r:id="rId9"/>
      <w:footerReference w:type="default" r:id="rId10"/>
      <w:pgSz w:w="11906" w:h="16838"/>
      <w:pgMar w:top="1417" w:right="1133" w:bottom="1276" w:left="993" w:header="85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70FE" w:rsidRDefault="003E70FE" w:rsidP="006B6404">
      <w:pPr>
        <w:spacing w:after="0" w:line="240" w:lineRule="auto"/>
      </w:pPr>
      <w:r>
        <w:separator/>
      </w:r>
    </w:p>
  </w:endnote>
  <w:endnote w:type="continuationSeparator" w:id="0">
    <w:p w:rsidR="003E70FE" w:rsidRDefault="003E70FE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ngsana New">
    <w:panose1 w:val="02020603050405020304"/>
    <w:charset w:val="DE"/>
    <w:family w:val="roman"/>
    <w:pitch w:val="variable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404" w:rsidRDefault="006B6404" w:rsidP="00021311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70FE" w:rsidRDefault="003E70FE" w:rsidP="006B6404">
      <w:pPr>
        <w:spacing w:after="0" w:line="240" w:lineRule="auto"/>
      </w:pPr>
      <w:r>
        <w:separator/>
      </w:r>
    </w:p>
  </w:footnote>
  <w:footnote w:type="continuationSeparator" w:id="0">
    <w:p w:rsidR="003E70FE" w:rsidRDefault="003E70FE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9FD" w:rsidRDefault="00E33FC9" w:rsidP="001158BE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-521970</wp:posOffset>
          </wp:positionV>
          <wp:extent cx="7547610" cy="1087120"/>
          <wp:effectExtent l="0" t="0" r="0" b="0"/>
          <wp:wrapNone/>
          <wp:docPr id="45" name="Imagem 45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B6404" w:rsidRDefault="006B6404" w:rsidP="001E4940">
    <w:pPr>
      <w:pStyle w:val="Cabealho"/>
      <w:jc w:val="center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04"/>
    <w:rsid w:val="00021311"/>
    <w:rsid w:val="000C4067"/>
    <w:rsid w:val="001158BE"/>
    <w:rsid w:val="00150017"/>
    <w:rsid w:val="001C064B"/>
    <w:rsid w:val="001D1A6D"/>
    <w:rsid w:val="001E4940"/>
    <w:rsid w:val="002B4AFF"/>
    <w:rsid w:val="002E66F4"/>
    <w:rsid w:val="00330AED"/>
    <w:rsid w:val="003E70FE"/>
    <w:rsid w:val="00404193"/>
    <w:rsid w:val="004B11BC"/>
    <w:rsid w:val="00520903"/>
    <w:rsid w:val="00541EE2"/>
    <w:rsid w:val="006358B3"/>
    <w:rsid w:val="0065742C"/>
    <w:rsid w:val="006A3208"/>
    <w:rsid w:val="006B6404"/>
    <w:rsid w:val="00726A5A"/>
    <w:rsid w:val="0076018F"/>
    <w:rsid w:val="00764081"/>
    <w:rsid w:val="00830BD0"/>
    <w:rsid w:val="008A4C69"/>
    <w:rsid w:val="008F26F0"/>
    <w:rsid w:val="009F52FA"/>
    <w:rsid w:val="00A60E7A"/>
    <w:rsid w:val="00AD2C54"/>
    <w:rsid w:val="00B92EF3"/>
    <w:rsid w:val="00C26016"/>
    <w:rsid w:val="00C409FD"/>
    <w:rsid w:val="00CA23CD"/>
    <w:rsid w:val="00D66FB7"/>
    <w:rsid w:val="00E33A7F"/>
    <w:rsid w:val="00E33FC9"/>
    <w:rsid w:val="00E9604D"/>
    <w:rsid w:val="00EC1BAB"/>
    <w:rsid w:val="00F41691"/>
    <w:rsid w:val="00F96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212768C"/>
  <w15:docId w15:val="{25EDBD49-82E7-4F4F-8220-DADC3E381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1EE2"/>
    <w:pPr>
      <w:spacing w:after="160" w:line="259" w:lineRule="auto"/>
    </w:pPr>
    <w:rPr>
      <w:rFonts w:ascii="Calibri" w:eastAsia="Calibri" w:hAnsi="Calibri" w:cs="Calibri"/>
      <w:color w:val="00000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8A4C69"/>
    <w:pPr>
      <w:spacing w:after="120" w:line="240" w:lineRule="auto"/>
      <w:ind w:left="283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8A4C6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541E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80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evale.br/oportunidade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eevale.br/oportunidad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1B1BA-6B53-4BA7-8BC8-EAB1BDECC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714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4564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Debora Alessandra Oliveira Leite</cp:lastModifiedBy>
  <cp:revision>3</cp:revision>
  <cp:lastPrinted>2019-10-01T11:41:00Z</cp:lastPrinted>
  <dcterms:created xsi:type="dcterms:W3CDTF">2019-12-11T17:52:00Z</dcterms:created>
  <dcterms:modified xsi:type="dcterms:W3CDTF">2019-12-11T17:55:00Z</dcterms:modified>
</cp:coreProperties>
</file>